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41" w:type="dxa"/>
        <w:tblInd w:w="1080" w:type="dxa"/>
        <w:tblLook w:val="0600" w:firstRow="0" w:lastRow="0" w:firstColumn="0" w:lastColumn="0" w:noHBand="1" w:noVBand="1"/>
      </w:tblPr>
      <w:tblGrid>
        <w:gridCol w:w="5546"/>
        <w:gridCol w:w="4395"/>
      </w:tblGrid>
      <w:tr w:rsidR="00E3286D" w:rsidRPr="00FA3EB3" w:rsidTr="007A0F7B">
        <w:trPr>
          <w:trHeight w:val="795"/>
        </w:trPr>
        <w:tc>
          <w:tcPr>
            <w:tcW w:w="5546" w:type="dxa"/>
            <w:vAlign w:val="center"/>
          </w:tcPr>
          <w:p w:rsidR="007A0F7B" w:rsidRDefault="002A6357" w:rsidP="00B360FC">
            <w:pPr>
              <w:pStyle w:val="Title"/>
              <w:rPr>
                <w:sz w:val="48"/>
              </w:rPr>
            </w:pPr>
            <w:r>
              <w:rPr>
                <w:sz w:val="48"/>
              </w:rPr>
              <w:t>Progest</w:t>
            </w:r>
            <w:r w:rsidR="005533F8">
              <w:rPr>
                <w:sz w:val="48"/>
              </w:rPr>
              <w:t xml:space="preserve">erone only </w:t>
            </w:r>
            <w:r>
              <w:rPr>
                <w:sz w:val="48"/>
              </w:rPr>
              <w:t>pil</w:t>
            </w:r>
            <w:r w:rsidR="007A0F7B">
              <w:rPr>
                <w:sz w:val="48"/>
              </w:rPr>
              <w:t>l</w:t>
            </w:r>
            <w:r w:rsidR="005533F8">
              <w:rPr>
                <w:sz w:val="48"/>
              </w:rPr>
              <w:t xml:space="preserve"> (POP)</w:t>
            </w:r>
          </w:p>
          <w:p w:rsidR="002A6357" w:rsidRDefault="007A0F7B" w:rsidP="007A0F7B">
            <w:pPr>
              <w:pStyle w:val="Title"/>
              <w:rPr>
                <w:sz w:val="44"/>
              </w:rPr>
            </w:pPr>
            <w:r w:rsidRPr="007A0F7B">
              <w:rPr>
                <w:sz w:val="44"/>
              </w:rPr>
              <w:t>(28 pills in packet)</w:t>
            </w:r>
          </w:p>
          <w:p w:rsidR="007A0F7B" w:rsidRPr="007A0F7B" w:rsidRDefault="007A0F7B" w:rsidP="007A0F7B"/>
        </w:tc>
        <w:tc>
          <w:tcPr>
            <w:tcW w:w="4395" w:type="dxa"/>
            <w:vAlign w:val="center"/>
          </w:tcPr>
          <w:p w:rsidR="00E3286D" w:rsidRPr="00FA3EB3" w:rsidRDefault="00B360FC" w:rsidP="00E3286D">
            <w:pPr>
              <w:spacing w:after="0"/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0AD46D9" wp14:editId="35EAED2C">
                  <wp:extent cx="2512185" cy="585546"/>
                  <wp:effectExtent l="0" t="0" r="2540" b="5080"/>
                  <wp:docPr id="2" name="Picture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81" cy="60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35A6" w:rsidRPr="003F7019" w:rsidRDefault="00B360FC" w:rsidP="00BE385C">
      <w:pPr>
        <w:ind w:left="-284"/>
        <w:rPr>
          <w:sz w:val="21"/>
          <w:szCs w:val="21"/>
        </w:rPr>
      </w:pPr>
      <w:r w:rsidRPr="003F7019">
        <w:rPr>
          <w:sz w:val="21"/>
          <w:szCs w:val="21"/>
        </w:rPr>
        <w:t xml:space="preserve">We are </w:t>
      </w:r>
      <w:proofErr w:type="spellStart"/>
      <w:r w:rsidRPr="003F7019">
        <w:rPr>
          <w:sz w:val="21"/>
          <w:szCs w:val="21"/>
        </w:rPr>
        <w:t>trial</w:t>
      </w:r>
      <w:r w:rsidR="005533F8">
        <w:rPr>
          <w:sz w:val="21"/>
          <w:szCs w:val="21"/>
        </w:rPr>
        <w:t>l</w:t>
      </w:r>
      <w:r w:rsidRPr="003F7019">
        <w:rPr>
          <w:sz w:val="21"/>
          <w:szCs w:val="21"/>
        </w:rPr>
        <w:t>ing</w:t>
      </w:r>
      <w:proofErr w:type="spellEnd"/>
      <w:r w:rsidRPr="003F7019">
        <w:rPr>
          <w:sz w:val="21"/>
          <w:szCs w:val="21"/>
        </w:rPr>
        <w:t xml:space="preserve"> a new review service to see if we can reduce the need</w:t>
      </w:r>
      <w:r w:rsidR="005533F8">
        <w:rPr>
          <w:sz w:val="21"/>
          <w:szCs w:val="21"/>
        </w:rPr>
        <w:t xml:space="preserve"> for you to take time from your busy lives </w:t>
      </w:r>
      <w:r w:rsidRPr="003F7019">
        <w:rPr>
          <w:sz w:val="21"/>
          <w:szCs w:val="21"/>
        </w:rPr>
        <w:t>to undergo a face-to-face review, whilst ensuring that the contraception we provide is safe and effective.</w:t>
      </w:r>
    </w:p>
    <w:p w:rsidR="00B360FC" w:rsidRPr="003F7019" w:rsidRDefault="00B360FC" w:rsidP="00267106">
      <w:pPr>
        <w:ind w:left="-284"/>
        <w:rPr>
          <w:sz w:val="21"/>
          <w:szCs w:val="21"/>
        </w:rPr>
      </w:pPr>
      <w:r w:rsidRPr="003F7019">
        <w:rPr>
          <w:sz w:val="21"/>
          <w:szCs w:val="21"/>
        </w:rPr>
        <w:t>To continue a prescription we need to ensure a review is performed annually</w:t>
      </w:r>
      <w:r w:rsidR="007A0F7B">
        <w:rPr>
          <w:sz w:val="21"/>
          <w:szCs w:val="21"/>
        </w:rPr>
        <w:t xml:space="preserve">. </w:t>
      </w:r>
      <w:r w:rsidR="003F7019" w:rsidRPr="003F7019">
        <w:rPr>
          <w:sz w:val="21"/>
          <w:szCs w:val="21"/>
        </w:rPr>
        <w:t xml:space="preserve"> Only 1 months’ supply will be issued until this review is completed.</w:t>
      </w:r>
    </w:p>
    <w:p w:rsidR="00FD35A6" w:rsidRPr="00BE385C" w:rsidRDefault="00D35140" w:rsidP="00FD35A6">
      <w:pPr>
        <w:pStyle w:val="Heading1"/>
        <w:rPr>
          <w:sz w:val="24"/>
        </w:rPr>
      </w:pPr>
      <w:r w:rsidRPr="00BE385C">
        <w:rPr>
          <w:sz w:val="24"/>
        </w:rPr>
        <w:t>Patient Information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2828"/>
        <w:gridCol w:w="2693"/>
        <w:gridCol w:w="2573"/>
      </w:tblGrid>
      <w:tr w:rsidR="00687CFB" w:rsidRPr="00FA3EB3" w:rsidTr="00BE385C">
        <w:trPr>
          <w:trHeight w:val="435"/>
        </w:trPr>
        <w:tc>
          <w:tcPr>
            <w:tcW w:w="2696" w:type="dxa"/>
          </w:tcPr>
          <w:p w:rsidR="00687CFB" w:rsidRPr="00BE385C" w:rsidRDefault="00D35140" w:rsidP="00D35140">
            <w:pPr>
              <w:pStyle w:val="Labels"/>
              <w:rPr>
                <w:sz w:val="22"/>
              </w:rPr>
            </w:pPr>
            <w:r w:rsidRPr="00BE385C">
              <w:rPr>
                <w:sz w:val="22"/>
              </w:rPr>
              <w:t>Name</w:t>
            </w:r>
          </w:p>
        </w:tc>
        <w:tc>
          <w:tcPr>
            <w:tcW w:w="2828" w:type="dxa"/>
            <w:shd w:val="clear" w:color="auto" w:fill="FFFFFF" w:themeFill="background1"/>
          </w:tcPr>
          <w:p w:rsidR="00687CFB" w:rsidRPr="00BE385C" w:rsidRDefault="00687CFB" w:rsidP="00FD35A6"/>
        </w:tc>
        <w:tc>
          <w:tcPr>
            <w:tcW w:w="2693" w:type="dxa"/>
          </w:tcPr>
          <w:p w:rsidR="00687CFB" w:rsidRPr="00BE385C" w:rsidRDefault="00D35140" w:rsidP="00D35140">
            <w:pPr>
              <w:pStyle w:val="Labels"/>
              <w:rPr>
                <w:sz w:val="22"/>
              </w:rPr>
            </w:pPr>
            <w:r w:rsidRPr="00BE385C">
              <w:rPr>
                <w:sz w:val="22"/>
              </w:rPr>
              <w:t>Date of Birth</w:t>
            </w:r>
          </w:p>
        </w:tc>
        <w:tc>
          <w:tcPr>
            <w:tcW w:w="2573" w:type="dxa"/>
            <w:shd w:val="clear" w:color="auto" w:fill="FFFFFF" w:themeFill="background1"/>
          </w:tcPr>
          <w:p w:rsidR="00687CFB" w:rsidRPr="00FA3EB3" w:rsidRDefault="00687CFB" w:rsidP="00FD35A6"/>
        </w:tc>
      </w:tr>
      <w:tr w:rsidR="00FD35A6" w:rsidRPr="00FA3EB3" w:rsidTr="00BE385C">
        <w:sdt>
          <w:sdtPr>
            <w:rPr>
              <w:sz w:val="22"/>
            </w:rPr>
            <w:id w:val="886532508"/>
            <w:placeholder>
              <w:docPart w:val="B8528A2F953A44FC8029A215E905CB45"/>
            </w:placeholder>
            <w:temporary/>
            <w:showingPlcHdr/>
          </w:sdtPr>
          <w:sdtEndPr/>
          <w:sdtContent>
            <w:tc>
              <w:tcPr>
                <w:tcW w:w="2696" w:type="dxa"/>
              </w:tcPr>
              <w:p w:rsidR="00FD35A6" w:rsidRPr="00BE385C" w:rsidRDefault="00FD35A6" w:rsidP="00FD35A6">
                <w:pPr>
                  <w:pStyle w:val="Labels"/>
                  <w:rPr>
                    <w:sz w:val="22"/>
                  </w:rPr>
                </w:pPr>
                <w:r w:rsidRPr="00BE385C">
                  <w:rPr>
                    <w:sz w:val="22"/>
                  </w:rPr>
                  <w:t>Telephone</w:t>
                </w:r>
              </w:p>
            </w:tc>
          </w:sdtContent>
        </w:sdt>
        <w:tc>
          <w:tcPr>
            <w:tcW w:w="2828" w:type="dxa"/>
            <w:shd w:val="clear" w:color="auto" w:fill="FFFFFF" w:themeFill="background1"/>
          </w:tcPr>
          <w:p w:rsidR="00FD35A6" w:rsidRPr="00BE385C" w:rsidRDefault="00FD35A6" w:rsidP="00FD35A6"/>
        </w:tc>
        <w:tc>
          <w:tcPr>
            <w:tcW w:w="2693" w:type="dxa"/>
          </w:tcPr>
          <w:p w:rsidR="00FD35A6" w:rsidRPr="00BE385C" w:rsidRDefault="00D35140" w:rsidP="00D35140">
            <w:pPr>
              <w:pStyle w:val="Labels"/>
              <w:rPr>
                <w:sz w:val="22"/>
              </w:rPr>
            </w:pPr>
            <w:r w:rsidRPr="00BE385C">
              <w:rPr>
                <w:sz w:val="22"/>
              </w:rPr>
              <w:t>Mobile No (please note we may contact you by text)</w:t>
            </w:r>
          </w:p>
        </w:tc>
        <w:tc>
          <w:tcPr>
            <w:tcW w:w="2573" w:type="dxa"/>
            <w:shd w:val="clear" w:color="auto" w:fill="FFFFFF" w:themeFill="background1"/>
          </w:tcPr>
          <w:p w:rsidR="00FD35A6" w:rsidRPr="00FA3EB3" w:rsidRDefault="00FD35A6" w:rsidP="00FD35A6"/>
        </w:tc>
      </w:tr>
      <w:tr w:rsidR="00FD35A6" w:rsidRPr="00FA3EB3" w:rsidTr="00BE385C">
        <w:tc>
          <w:tcPr>
            <w:tcW w:w="2696" w:type="dxa"/>
          </w:tcPr>
          <w:p w:rsidR="00FD35A6" w:rsidRPr="00BE385C" w:rsidRDefault="00D35140" w:rsidP="00D35140">
            <w:pPr>
              <w:pStyle w:val="Labels"/>
              <w:rPr>
                <w:sz w:val="22"/>
              </w:rPr>
            </w:pPr>
            <w:r w:rsidRPr="00BE385C">
              <w:rPr>
                <w:sz w:val="22"/>
              </w:rPr>
              <w:t>Email address</w:t>
            </w:r>
          </w:p>
        </w:tc>
        <w:tc>
          <w:tcPr>
            <w:tcW w:w="2828" w:type="dxa"/>
            <w:shd w:val="clear" w:color="auto" w:fill="FFFFFF" w:themeFill="background1"/>
          </w:tcPr>
          <w:p w:rsidR="00FD35A6" w:rsidRPr="00BE385C" w:rsidRDefault="00FD35A6" w:rsidP="00FD35A6"/>
        </w:tc>
        <w:tc>
          <w:tcPr>
            <w:tcW w:w="2693" w:type="dxa"/>
          </w:tcPr>
          <w:p w:rsidR="007A0F7B" w:rsidRPr="00BE385C" w:rsidRDefault="007A0F7B" w:rsidP="00FD35A6">
            <w:pPr>
              <w:pStyle w:val="Labels"/>
              <w:rPr>
                <w:sz w:val="22"/>
              </w:rPr>
            </w:pPr>
            <w:r>
              <w:rPr>
                <w:sz w:val="22"/>
              </w:rPr>
              <w:t>Weight</w:t>
            </w:r>
          </w:p>
        </w:tc>
        <w:tc>
          <w:tcPr>
            <w:tcW w:w="2573" w:type="dxa"/>
            <w:shd w:val="clear" w:color="auto" w:fill="FFFFFF" w:themeFill="background1"/>
          </w:tcPr>
          <w:p w:rsidR="00FD35A6" w:rsidRPr="00FA3EB3" w:rsidRDefault="00FD35A6" w:rsidP="00FD35A6"/>
        </w:tc>
      </w:tr>
      <w:tr w:rsidR="007A0F7B" w:rsidRPr="00FA3EB3" w:rsidTr="00654EF1">
        <w:tc>
          <w:tcPr>
            <w:tcW w:w="2696" w:type="dxa"/>
          </w:tcPr>
          <w:p w:rsidR="007A0F7B" w:rsidRPr="00BE385C" w:rsidRDefault="007A0F7B" w:rsidP="00D35140">
            <w:pPr>
              <w:pStyle w:val="Labels"/>
              <w:rPr>
                <w:sz w:val="22"/>
              </w:rPr>
            </w:pPr>
            <w:r>
              <w:rPr>
                <w:sz w:val="22"/>
              </w:rPr>
              <w:t>Name of contraceptive</w:t>
            </w:r>
          </w:p>
        </w:tc>
        <w:tc>
          <w:tcPr>
            <w:tcW w:w="8094" w:type="dxa"/>
            <w:gridSpan w:val="3"/>
            <w:shd w:val="clear" w:color="auto" w:fill="FFFFFF" w:themeFill="background1"/>
          </w:tcPr>
          <w:p w:rsidR="007A0F7B" w:rsidRPr="00FA3EB3" w:rsidRDefault="007A0F7B" w:rsidP="00FD35A6"/>
        </w:tc>
      </w:tr>
    </w:tbl>
    <w:tbl>
      <w:tblPr>
        <w:tblStyle w:val="OfficeHours"/>
        <w:tblW w:w="10776" w:type="dxa"/>
        <w:tblLayout w:type="fixed"/>
        <w:tblLook w:val="0620" w:firstRow="1" w:lastRow="0" w:firstColumn="0" w:lastColumn="0" w:noHBand="1" w:noVBand="1"/>
      </w:tblPr>
      <w:tblGrid>
        <w:gridCol w:w="8792"/>
        <w:gridCol w:w="834"/>
        <w:gridCol w:w="452"/>
        <w:gridCol w:w="698"/>
      </w:tblGrid>
      <w:tr w:rsidR="007662EB" w:rsidRPr="00D40C50" w:rsidTr="007A0F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8"/>
        </w:trPr>
        <w:tc>
          <w:tcPr>
            <w:tcW w:w="8792" w:type="dxa"/>
          </w:tcPr>
          <w:p w:rsidR="00FD35A6" w:rsidRPr="007662EB" w:rsidRDefault="00FD35A6" w:rsidP="00AD48A2">
            <w:pPr>
              <w:rPr>
                <w:rStyle w:val="Emphasis"/>
                <w:sz w:val="12"/>
              </w:rPr>
            </w:pPr>
          </w:p>
          <w:p w:rsidR="007662EB" w:rsidRPr="00267106" w:rsidRDefault="007662EB" w:rsidP="00AD48A2">
            <w:pPr>
              <w:rPr>
                <w:rStyle w:val="Emphasis"/>
                <w:sz w:val="16"/>
              </w:rPr>
            </w:pPr>
          </w:p>
        </w:tc>
        <w:tc>
          <w:tcPr>
            <w:tcW w:w="834" w:type="dxa"/>
          </w:tcPr>
          <w:p w:rsidR="00FD35A6" w:rsidRPr="00BE385C" w:rsidRDefault="00AD48A2" w:rsidP="00FD35A6">
            <w:pPr>
              <w:rPr>
                <w:rFonts w:ascii="Arial Narrow" w:hAnsi="Arial Narrow"/>
              </w:rPr>
            </w:pPr>
            <w:r w:rsidRPr="00BE385C">
              <w:rPr>
                <w:rFonts w:ascii="Arial Narrow" w:hAnsi="Arial Narrow"/>
              </w:rPr>
              <w:t>Yes</w:t>
            </w:r>
          </w:p>
        </w:tc>
        <w:tc>
          <w:tcPr>
            <w:tcW w:w="452" w:type="dxa"/>
          </w:tcPr>
          <w:p w:rsidR="00FD35A6" w:rsidRPr="00BE385C" w:rsidRDefault="00FD35A6" w:rsidP="00FD35A6">
            <w:pPr>
              <w:rPr>
                <w:rFonts w:ascii="Arial Narrow" w:hAnsi="Arial Narrow"/>
              </w:rPr>
            </w:pPr>
          </w:p>
        </w:tc>
        <w:tc>
          <w:tcPr>
            <w:tcW w:w="698" w:type="dxa"/>
          </w:tcPr>
          <w:p w:rsidR="00FD35A6" w:rsidRPr="00BE385C" w:rsidRDefault="00AD48A2" w:rsidP="007662EB">
            <w:pPr>
              <w:rPr>
                <w:rStyle w:val="Emphasis"/>
                <w:rFonts w:ascii="Arial Narrow" w:hAnsi="Arial Narrow"/>
              </w:rPr>
            </w:pPr>
            <w:r w:rsidRPr="00BE385C">
              <w:rPr>
                <w:rStyle w:val="Emphasis"/>
                <w:rFonts w:ascii="Arial Narrow" w:hAnsi="Arial Narrow"/>
              </w:rPr>
              <w:t>N</w:t>
            </w:r>
            <w:r w:rsidR="007662EB" w:rsidRPr="00BE385C">
              <w:rPr>
                <w:rStyle w:val="Emphasis"/>
                <w:rFonts w:ascii="Arial Narrow" w:hAnsi="Arial Narrow"/>
              </w:rPr>
              <w:t>o</w:t>
            </w:r>
          </w:p>
        </w:tc>
      </w:tr>
      <w:tr w:rsidR="00D40C50" w:rsidRPr="00D40C50" w:rsidTr="007A0F7B">
        <w:trPr>
          <w:trHeight w:val="322"/>
        </w:trPr>
        <w:tc>
          <w:tcPr>
            <w:tcW w:w="8792" w:type="dxa"/>
            <w:vAlign w:val="center"/>
          </w:tcPr>
          <w:p w:rsidR="00FD35A6" w:rsidRPr="009B189F" w:rsidRDefault="00D35140" w:rsidP="00D35140">
            <w:pPr>
              <w:rPr>
                <w:sz w:val="24"/>
              </w:rPr>
            </w:pPr>
            <w:r w:rsidRPr="009B189F">
              <w:rPr>
                <w:sz w:val="24"/>
              </w:rPr>
              <w:t>Are you satisfied with your current method of contraception?</w:t>
            </w:r>
          </w:p>
        </w:tc>
        <w:tc>
          <w:tcPr>
            <w:tcW w:w="834" w:type="dxa"/>
            <w:shd w:val="clear" w:color="auto" w:fill="FFFFFF" w:themeFill="background1"/>
            <w:vAlign w:val="center"/>
          </w:tcPr>
          <w:p w:rsidR="00FD35A6" w:rsidRPr="00D40C50" w:rsidRDefault="00FD35A6" w:rsidP="00687CFB">
            <w:pPr>
              <w:rPr>
                <w:sz w:val="20"/>
              </w:rPr>
            </w:pPr>
          </w:p>
        </w:tc>
        <w:tc>
          <w:tcPr>
            <w:tcW w:w="452" w:type="dxa"/>
            <w:vAlign w:val="center"/>
          </w:tcPr>
          <w:p w:rsidR="00FD35A6" w:rsidRPr="00D40C50" w:rsidRDefault="00FD35A6" w:rsidP="00687CFB">
            <w:pPr>
              <w:rPr>
                <w:sz w:val="20"/>
              </w:rPr>
            </w:pPr>
          </w:p>
        </w:tc>
        <w:tc>
          <w:tcPr>
            <w:tcW w:w="698" w:type="dxa"/>
            <w:shd w:val="clear" w:color="auto" w:fill="FFFFFF" w:themeFill="background1"/>
            <w:vAlign w:val="center"/>
          </w:tcPr>
          <w:p w:rsidR="00FD35A6" w:rsidRPr="00D40C50" w:rsidRDefault="00FD35A6" w:rsidP="00687CFB">
            <w:pPr>
              <w:rPr>
                <w:sz w:val="20"/>
              </w:rPr>
            </w:pPr>
          </w:p>
        </w:tc>
      </w:tr>
      <w:tr w:rsidR="007662EB" w:rsidRPr="00D40C50" w:rsidTr="007A0F7B">
        <w:trPr>
          <w:trHeight w:val="77"/>
        </w:trPr>
        <w:tc>
          <w:tcPr>
            <w:tcW w:w="8792" w:type="dxa"/>
            <w:shd w:val="clear" w:color="auto" w:fill="auto"/>
            <w:vAlign w:val="center"/>
          </w:tcPr>
          <w:p w:rsidR="00687CFB" w:rsidRPr="009B189F" w:rsidRDefault="00687CFB" w:rsidP="00687CFB">
            <w:pPr>
              <w:rPr>
                <w:sz w:val="24"/>
                <w:szCs w:val="6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687CFB" w:rsidRPr="00D40C50" w:rsidRDefault="00687CFB" w:rsidP="00687CFB">
            <w:pPr>
              <w:rPr>
                <w:sz w:val="20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687CFB" w:rsidRPr="00D40C50" w:rsidRDefault="00687CFB" w:rsidP="00687CFB">
            <w:pPr>
              <w:rPr>
                <w:sz w:val="20"/>
                <w:szCs w:val="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87CFB" w:rsidRPr="00D40C50" w:rsidRDefault="00687CFB" w:rsidP="00687CFB">
            <w:pPr>
              <w:rPr>
                <w:sz w:val="20"/>
                <w:szCs w:val="6"/>
              </w:rPr>
            </w:pPr>
          </w:p>
        </w:tc>
      </w:tr>
      <w:tr w:rsidR="00D40C50" w:rsidRPr="00D40C50" w:rsidTr="007A0F7B">
        <w:trPr>
          <w:trHeight w:val="322"/>
        </w:trPr>
        <w:tc>
          <w:tcPr>
            <w:tcW w:w="8792" w:type="dxa"/>
            <w:vAlign w:val="center"/>
          </w:tcPr>
          <w:p w:rsidR="00687CFB" w:rsidRPr="009B189F" w:rsidRDefault="007A0F7B" w:rsidP="00AD48A2">
            <w:pPr>
              <w:rPr>
                <w:sz w:val="24"/>
              </w:rPr>
            </w:pPr>
            <w:r w:rsidRPr="009B189F">
              <w:rPr>
                <w:sz w:val="24"/>
              </w:rPr>
              <w:t>Are you having any unexplained bleeding? E.g. after intercourse?</w:t>
            </w:r>
          </w:p>
        </w:tc>
        <w:tc>
          <w:tcPr>
            <w:tcW w:w="834" w:type="dxa"/>
            <w:shd w:val="clear" w:color="auto" w:fill="FFFFFF" w:themeFill="background1"/>
            <w:vAlign w:val="center"/>
          </w:tcPr>
          <w:p w:rsidR="00687CFB" w:rsidRPr="00D40C50" w:rsidRDefault="00687CFB" w:rsidP="00687CFB">
            <w:pPr>
              <w:rPr>
                <w:sz w:val="20"/>
              </w:rPr>
            </w:pPr>
          </w:p>
        </w:tc>
        <w:tc>
          <w:tcPr>
            <w:tcW w:w="452" w:type="dxa"/>
            <w:vAlign w:val="center"/>
          </w:tcPr>
          <w:p w:rsidR="00687CFB" w:rsidRPr="00D40C50" w:rsidRDefault="00687CFB" w:rsidP="00687CFB">
            <w:pPr>
              <w:rPr>
                <w:sz w:val="20"/>
              </w:rPr>
            </w:pPr>
          </w:p>
        </w:tc>
        <w:tc>
          <w:tcPr>
            <w:tcW w:w="698" w:type="dxa"/>
            <w:shd w:val="clear" w:color="auto" w:fill="FFFFFF" w:themeFill="background1"/>
            <w:vAlign w:val="center"/>
          </w:tcPr>
          <w:p w:rsidR="00687CFB" w:rsidRPr="00D40C50" w:rsidRDefault="00687CFB" w:rsidP="00687CFB">
            <w:pPr>
              <w:rPr>
                <w:sz w:val="20"/>
              </w:rPr>
            </w:pPr>
          </w:p>
        </w:tc>
      </w:tr>
      <w:tr w:rsidR="007662EB" w:rsidRPr="00D40C50" w:rsidTr="007A0F7B">
        <w:trPr>
          <w:trHeight w:val="166"/>
        </w:trPr>
        <w:tc>
          <w:tcPr>
            <w:tcW w:w="8792" w:type="dxa"/>
            <w:shd w:val="clear" w:color="auto" w:fill="auto"/>
            <w:vAlign w:val="center"/>
          </w:tcPr>
          <w:p w:rsidR="00687CFB" w:rsidRPr="009B189F" w:rsidRDefault="00687CFB" w:rsidP="00687CFB">
            <w:pPr>
              <w:rPr>
                <w:sz w:val="24"/>
                <w:szCs w:val="6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687CFB" w:rsidRPr="00D40C50" w:rsidRDefault="00687CFB" w:rsidP="00687CFB">
            <w:pPr>
              <w:rPr>
                <w:sz w:val="20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687CFB" w:rsidRPr="00D40C50" w:rsidRDefault="00687CFB" w:rsidP="00687CFB">
            <w:pPr>
              <w:rPr>
                <w:sz w:val="20"/>
                <w:szCs w:val="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87CFB" w:rsidRPr="00D40C50" w:rsidRDefault="00687CFB" w:rsidP="00687CFB">
            <w:pPr>
              <w:rPr>
                <w:sz w:val="20"/>
                <w:szCs w:val="6"/>
              </w:rPr>
            </w:pPr>
          </w:p>
        </w:tc>
      </w:tr>
      <w:tr w:rsidR="00D40C50" w:rsidRPr="00D40C50" w:rsidTr="007A0F7B">
        <w:trPr>
          <w:trHeight w:val="322"/>
        </w:trPr>
        <w:tc>
          <w:tcPr>
            <w:tcW w:w="8792" w:type="dxa"/>
            <w:vAlign w:val="center"/>
          </w:tcPr>
          <w:p w:rsidR="00687CFB" w:rsidRPr="009B189F" w:rsidRDefault="007A0F7B" w:rsidP="00375397">
            <w:pPr>
              <w:rPr>
                <w:sz w:val="24"/>
              </w:rPr>
            </w:pPr>
            <w:r w:rsidRPr="009B189F">
              <w:rPr>
                <w:sz w:val="24"/>
              </w:rPr>
              <w:t>Do you have angina or have you had a heart attack or stroke?</w:t>
            </w:r>
          </w:p>
        </w:tc>
        <w:tc>
          <w:tcPr>
            <w:tcW w:w="834" w:type="dxa"/>
            <w:shd w:val="clear" w:color="auto" w:fill="FFFFFF" w:themeFill="background1"/>
            <w:vAlign w:val="center"/>
          </w:tcPr>
          <w:p w:rsidR="00687CFB" w:rsidRPr="00D40C50" w:rsidRDefault="00687CFB" w:rsidP="00687CFB">
            <w:pPr>
              <w:rPr>
                <w:sz w:val="20"/>
              </w:rPr>
            </w:pPr>
          </w:p>
        </w:tc>
        <w:tc>
          <w:tcPr>
            <w:tcW w:w="452" w:type="dxa"/>
            <w:vAlign w:val="center"/>
          </w:tcPr>
          <w:p w:rsidR="00687CFB" w:rsidRPr="00D40C50" w:rsidRDefault="00687CFB" w:rsidP="00687CFB">
            <w:pPr>
              <w:rPr>
                <w:sz w:val="20"/>
              </w:rPr>
            </w:pPr>
          </w:p>
        </w:tc>
        <w:tc>
          <w:tcPr>
            <w:tcW w:w="698" w:type="dxa"/>
            <w:shd w:val="clear" w:color="auto" w:fill="FFFFFF" w:themeFill="background1"/>
            <w:vAlign w:val="center"/>
          </w:tcPr>
          <w:p w:rsidR="00687CFB" w:rsidRPr="00D40C50" w:rsidRDefault="00687CFB" w:rsidP="00687CFB">
            <w:pPr>
              <w:rPr>
                <w:sz w:val="20"/>
              </w:rPr>
            </w:pPr>
          </w:p>
        </w:tc>
      </w:tr>
      <w:tr w:rsidR="007662EB" w:rsidRPr="00D40C50" w:rsidTr="007A0F7B">
        <w:trPr>
          <w:trHeight w:val="77"/>
        </w:trPr>
        <w:tc>
          <w:tcPr>
            <w:tcW w:w="8792" w:type="dxa"/>
            <w:shd w:val="clear" w:color="auto" w:fill="auto"/>
            <w:vAlign w:val="center"/>
          </w:tcPr>
          <w:p w:rsidR="00687CFB" w:rsidRPr="009B189F" w:rsidRDefault="00687CFB" w:rsidP="00687CFB">
            <w:pPr>
              <w:rPr>
                <w:sz w:val="24"/>
                <w:szCs w:val="6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687CFB" w:rsidRPr="00D40C50" w:rsidRDefault="00687CFB" w:rsidP="00687CFB">
            <w:pPr>
              <w:rPr>
                <w:sz w:val="20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687CFB" w:rsidRPr="00D40C50" w:rsidRDefault="00687CFB" w:rsidP="00687CFB">
            <w:pPr>
              <w:rPr>
                <w:sz w:val="20"/>
                <w:szCs w:val="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87CFB" w:rsidRPr="00D40C50" w:rsidRDefault="00687CFB" w:rsidP="00687CFB">
            <w:pPr>
              <w:rPr>
                <w:sz w:val="20"/>
                <w:szCs w:val="6"/>
              </w:rPr>
            </w:pPr>
          </w:p>
        </w:tc>
      </w:tr>
      <w:tr w:rsidR="00D40C50" w:rsidRPr="00D40C50" w:rsidTr="007A0F7B">
        <w:trPr>
          <w:trHeight w:val="322"/>
        </w:trPr>
        <w:tc>
          <w:tcPr>
            <w:tcW w:w="8792" w:type="dxa"/>
            <w:vAlign w:val="center"/>
          </w:tcPr>
          <w:p w:rsidR="00687CFB" w:rsidRPr="009B189F" w:rsidRDefault="007A0F7B" w:rsidP="00AD48A2">
            <w:pPr>
              <w:rPr>
                <w:sz w:val="24"/>
              </w:rPr>
            </w:pPr>
            <w:r w:rsidRPr="009B189F">
              <w:rPr>
                <w:sz w:val="24"/>
              </w:rPr>
              <w:t>Have you had breast cancer?</w:t>
            </w:r>
          </w:p>
        </w:tc>
        <w:tc>
          <w:tcPr>
            <w:tcW w:w="834" w:type="dxa"/>
            <w:shd w:val="clear" w:color="auto" w:fill="FFFFFF" w:themeFill="background1"/>
            <w:vAlign w:val="center"/>
          </w:tcPr>
          <w:p w:rsidR="00687CFB" w:rsidRPr="00D40C50" w:rsidRDefault="00687CFB" w:rsidP="00687CFB">
            <w:pPr>
              <w:rPr>
                <w:sz w:val="20"/>
              </w:rPr>
            </w:pPr>
          </w:p>
        </w:tc>
        <w:tc>
          <w:tcPr>
            <w:tcW w:w="452" w:type="dxa"/>
            <w:vAlign w:val="center"/>
          </w:tcPr>
          <w:p w:rsidR="00687CFB" w:rsidRPr="00D40C50" w:rsidRDefault="00687CFB" w:rsidP="00687CFB">
            <w:pPr>
              <w:rPr>
                <w:sz w:val="20"/>
              </w:rPr>
            </w:pPr>
          </w:p>
        </w:tc>
        <w:tc>
          <w:tcPr>
            <w:tcW w:w="698" w:type="dxa"/>
            <w:shd w:val="clear" w:color="auto" w:fill="FFFFFF" w:themeFill="background1"/>
            <w:vAlign w:val="center"/>
          </w:tcPr>
          <w:p w:rsidR="00687CFB" w:rsidRPr="00D40C50" w:rsidRDefault="00687CFB" w:rsidP="00687CFB">
            <w:pPr>
              <w:rPr>
                <w:sz w:val="20"/>
              </w:rPr>
            </w:pPr>
          </w:p>
        </w:tc>
      </w:tr>
      <w:tr w:rsidR="007662EB" w:rsidRPr="00D40C50" w:rsidTr="007A0F7B">
        <w:trPr>
          <w:trHeight w:val="166"/>
        </w:trPr>
        <w:tc>
          <w:tcPr>
            <w:tcW w:w="8792" w:type="dxa"/>
            <w:shd w:val="clear" w:color="auto" w:fill="auto"/>
            <w:vAlign w:val="center"/>
          </w:tcPr>
          <w:p w:rsidR="00687CFB" w:rsidRPr="009B189F" w:rsidRDefault="00687CFB" w:rsidP="00687CFB">
            <w:pPr>
              <w:rPr>
                <w:sz w:val="24"/>
                <w:szCs w:val="6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687CFB" w:rsidRPr="00D40C50" w:rsidRDefault="00687CFB" w:rsidP="00687CFB">
            <w:pPr>
              <w:rPr>
                <w:sz w:val="20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687CFB" w:rsidRPr="00D40C50" w:rsidRDefault="00687CFB" w:rsidP="00687CFB">
            <w:pPr>
              <w:rPr>
                <w:sz w:val="20"/>
                <w:szCs w:val="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87CFB" w:rsidRPr="00D40C50" w:rsidRDefault="00687CFB" w:rsidP="00687CFB">
            <w:pPr>
              <w:rPr>
                <w:sz w:val="20"/>
                <w:szCs w:val="6"/>
              </w:rPr>
            </w:pPr>
          </w:p>
        </w:tc>
      </w:tr>
      <w:tr w:rsidR="00D40C50" w:rsidRPr="00D40C50" w:rsidTr="007A0F7B">
        <w:trPr>
          <w:trHeight w:val="322"/>
        </w:trPr>
        <w:tc>
          <w:tcPr>
            <w:tcW w:w="8792" w:type="dxa"/>
            <w:vAlign w:val="center"/>
          </w:tcPr>
          <w:p w:rsidR="00D35140" w:rsidRPr="009B189F" w:rsidRDefault="007A0F7B" w:rsidP="00AD48A2">
            <w:pPr>
              <w:rPr>
                <w:sz w:val="24"/>
              </w:rPr>
            </w:pPr>
            <w:r w:rsidRPr="009B189F">
              <w:rPr>
                <w:sz w:val="24"/>
              </w:rPr>
              <w:t>Do you have severe liver disease? (cirrhosis or cancer)</w:t>
            </w:r>
          </w:p>
        </w:tc>
        <w:tc>
          <w:tcPr>
            <w:tcW w:w="834" w:type="dxa"/>
            <w:shd w:val="clear" w:color="auto" w:fill="FFFFFF" w:themeFill="background1"/>
            <w:vAlign w:val="center"/>
          </w:tcPr>
          <w:p w:rsidR="00D35140" w:rsidRPr="00D40C50" w:rsidRDefault="00D35140" w:rsidP="00D35140">
            <w:pPr>
              <w:rPr>
                <w:sz w:val="20"/>
              </w:rPr>
            </w:pPr>
          </w:p>
        </w:tc>
        <w:tc>
          <w:tcPr>
            <w:tcW w:w="452" w:type="dxa"/>
            <w:vAlign w:val="center"/>
          </w:tcPr>
          <w:p w:rsidR="00D35140" w:rsidRPr="00D40C50" w:rsidRDefault="00D35140" w:rsidP="00D35140">
            <w:pPr>
              <w:rPr>
                <w:sz w:val="20"/>
              </w:rPr>
            </w:pPr>
          </w:p>
        </w:tc>
        <w:tc>
          <w:tcPr>
            <w:tcW w:w="698" w:type="dxa"/>
            <w:shd w:val="clear" w:color="auto" w:fill="FFFFFF" w:themeFill="background1"/>
            <w:vAlign w:val="center"/>
          </w:tcPr>
          <w:p w:rsidR="00D35140" w:rsidRPr="00D40C50" w:rsidRDefault="00D35140" w:rsidP="00D35140">
            <w:pPr>
              <w:rPr>
                <w:sz w:val="20"/>
              </w:rPr>
            </w:pPr>
          </w:p>
        </w:tc>
      </w:tr>
      <w:tr w:rsidR="007662EB" w:rsidRPr="00D40C50" w:rsidTr="007A0F7B">
        <w:trPr>
          <w:trHeight w:val="166"/>
        </w:trPr>
        <w:tc>
          <w:tcPr>
            <w:tcW w:w="8792" w:type="dxa"/>
            <w:shd w:val="clear" w:color="auto" w:fill="auto"/>
            <w:vAlign w:val="center"/>
          </w:tcPr>
          <w:p w:rsidR="00D35140" w:rsidRPr="00BE385C" w:rsidRDefault="00D35140" w:rsidP="00D35140">
            <w:pPr>
              <w:rPr>
                <w:sz w:val="20"/>
                <w:szCs w:val="6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D35140" w:rsidRPr="00D40C50" w:rsidRDefault="00D35140" w:rsidP="00D35140">
            <w:pPr>
              <w:rPr>
                <w:sz w:val="20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35140" w:rsidRPr="00D40C50" w:rsidRDefault="00D35140" w:rsidP="00D35140">
            <w:pPr>
              <w:rPr>
                <w:sz w:val="20"/>
                <w:szCs w:val="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D35140" w:rsidRPr="00D40C50" w:rsidRDefault="00D35140" w:rsidP="00D35140">
            <w:pPr>
              <w:rPr>
                <w:sz w:val="20"/>
                <w:szCs w:val="6"/>
              </w:rPr>
            </w:pPr>
          </w:p>
        </w:tc>
      </w:tr>
      <w:tr w:rsidR="007A0F7B" w:rsidRPr="00D40C50" w:rsidTr="007A0F7B">
        <w:trPr>
          <w:trHeight w:val="322"/>
        </w:trPr>
        <w:tc>
          <w:tcPr>
            <w:tcW w:w="8792" w:type="dxa"/>
          </w:tcPr>
          <w:p w:rsidR="007A0F7B" w:rsidRPr="0095629F" w:rsidRDefault="007A0F7B" w:rsidP="00AD48A2">
            <w:r>
              <w:rPr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85769FD" wp14:editId="1C89B14E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71120</wp:posOffset>
                      </wp:positionV>
                      <wp:extent cx="4029075" cy="0"/>
                      <wp:effectExtent l="0" t="0" r="28575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290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502434" id="Straight Connector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7pt,5.6pt" to="424.9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" strokecolor="black [3200]" strokeweight=".5pt"/>
                  </w:pict>
                </mc:Fallback>
              </mc:AlternateContent>
            </w:r>
          </w:p>
        </w:tc>
        <w:tc>
          <w:tcPr>
            <w:tcW w:w="834" w:type="dxa"/>
          </w:tcPr>
          <w:p w:rsidR="007A0F7B" w:rsidRPr="00D40C50" w:rsidRDefault="007A0F7B" w:rsidP="00D35140">
            <w:pPr>
              <w:rPr>
                <w:sz w:val="20"/>
              </w:rPr>
            </w:pPr>
          </w:p>
        </w:tc>
        <w:tc>
          <w:tcPr>
            <w:tcW w:w="452" w:type="dxa"/>
          </w:tcPr>
          <w:p w:rsidR="007A0F7B" w:rsidRPr="00D40C50" w:rsidRDefault="007A0F7B" w:rsidP="00D35140">
            <w:pPr>
              <w:rPr>
                <w:sz w:val="20"/>
              </w:rPr>
            </w:pPr>
          </w:p>
        </w:tc>
        <w:tc>
          <w:tcPr>
            <w:tcW w:w="698" w:type="dxa"/>
          </w:tcPr>
          <w:p w:rsidR="007A0F7B" w:rsidRPr="00D40C50" w:rsidRDefault="007A0F7B" w:rsidP="00D35140">
            <w:pPr>
              <w:rPr>
                <w:sz w:val="20"/>
              </w:rPr>
            </w:pPr>
          </w:p>
        </w:tc>
      </w:tr>
      <w:tr w:rsidR="007A0F7B" w:rsidRPr="00D40C50" w:rsidTr="007A0F7B">
        <w:trPr>
          <w:trHeight w:val="166"/>
        </w:trPr>
        <w:tc>
          <w:tcPr>
            <w:tcW w:w="8792" w:type="dxa"/>
            <w:shd w:val="clear" w:color="auto" w:fill="auto"/>
            <w:vAlign w:val="center"/>
          </w:tcPr>
          <w:p w:rsidR="007A0F7B" w:rsidRPr="0095629F" w:rsidRDefault="007A0F7B" w:rsidP="00D35140">
            <w:pPr>
              <w:rPr>
                <w:szCs w:val="6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7A0F7B" w:rsidRPr="00D40C50" w:rsidRDefault="007A0F7B" w:rsidP="00D35140">
            <w:pPr>
              <w:rPr>
                <w:sz w:val="20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7A0F7B" w:rsidRPr="00D40C50" w:rsidRDefault="007A0F7B" w:rsidP="00D35140">
            <w:pPr>
              <w:rPr>
                <w:sz w:val="20"/>
                <w:szCs w:val="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A0F7B" w:rsidRPr="00D40C50" w:rsidRDefault="007A0F7B" w:rsidP="00D35140">
            <w:pPr>
              <w:rPr>
                <w:sz w:val="20"/>
                <w:szCs w:val="6"/>
              </w:rPr>
            </w:pPr>
          </w:p>
        </w:tc>
      </w:tr>
      <w:tr w:rsidR="007A0F7B" w:rsidRPr="00D40C50" w:rsidTr="007A0F7B">
        <w:tblPrEx>
          <w:tblLook w:val="04A0" w:firstRow="1" w:lastRow="0" w:firstColumn="1" w:lastColumn="0" w:noHBand="0" w:noVBand="1"/>
        </w:tblPrEx>
        <w:trPr>
          <w:trHeight w:val="77"/>
        </w:trPr>
        <w:tc>
          <w:tcPr>
            <w:tcW w:w="8792" w:type="dxa"/>
          </w:tcPr>
          <w:p w:rsidR="007A0F7B" w:rsidRPr="00D40C50" w:rsidRDefault="007A0F7B" w:rsidP="007A0F7B">
            <w:pPr>
              <w:rPr>
                <w:sz w:val="20"/>
                <w:szCs w:val="6"/>
              </w:rPr>
            </w:pPr>
          </w:p>
        </w:tc>
        <w:tc>
          <w:tcPr>
            <w:tcW w:w="834" w:type="dxa"/>
          </w:tcPr>
          <w:p w:rsidR="007A0F7B" w:rsidRPr="00D40C50" w:rsidRDefault="007A0F7B" w:rsidP="007A0F7B">
            <w:pPr>
              <w:rPr>
                <w:sz w:val="20"/>
                <w:szCs w:val="6"/>
              </w:rPr>
            </w:pPr>
          </w:p>
        </w:tc>
        <w:tc>
          <w:tcPr>
            <w:tcW w:w="452" w:type="dxa"/>
          </w:tcPr>
          <w:p w:rsidR="007A0F7B" w:rsidRPr="00D40C50" w:rsidRDefault="007A0F7B" w:rsidP="007A0F7B">
            <w:pPr>
              <w:rPr>
                <w:sz w:val="20"/>
                <w:szCs w:val="6"/>
              </w:rPr>
            </w:pPr>
          </w:p>
        </w:tc>
        <w:tc>
          <w:tcPr>
            <w:tcW w:w="698" w:type="dxa"/>
          </w:tcPr>
          <w:p w:rsidR="007A0F7B" w:rsidRPr="00D40C50" w:rsidRDefault="007A0F7B" w:rsidP="007A0F7B">
            <w:pPr>
              <w:rPr>
                <w:sz w:val="20"/>
                <w:szCs w:val="6"/>
              </w:rPr>
            </w:pPr>
          </w:p>
        </w:tc>
      </w:tr>
    </w:tbl>
    <w:p w:rsidR="00CD7CCB" w:rsidRDefault="00CD7CCB" w:rsidP="00CD7CCB">
      <w:pPr>
        <w:spacing w:after="0"/>
        <w:ind w:right="-74"/>
        <w:rPr>
          <w:i/>
          <w:color w:val="3D4B6A" w:themeColor="accent3" w:themeShade="BF"/>
        </w:rPr>
      </w:pPr>
      <w:r w:rsidRPr="00CD7CCB">
        <w:rPr>
          <w:i/>
          <w:color w:val="3D4B6A" w:themeColor="accent3" w:themeShade="BF"/>
        </w:rPr>
        <w:t>Are you aware of the missed pill rules</w:t>
      </w:r>
      <w:r w:rsidR="007A0F7B">
        <w:rPr>
          <w:i/>
          <w:color w:val="3D4B6A" w:themeColor="accent3" w:themeShade="BF"/>
        </w:rPr>
        <w:t>, or what to do if you have severe diarrhea or vomiting</w:t>
      </w:r>
      <w:r w:rsidRPr="00CD7CCB">
        <w:rPr>
          <w:i/>
          <w:color w:val="3D4B6A" w:themeColor="accent3" w:themeShade="BF"/>
        </w:rPr>
        <w:t xml:space="preserve">?  Search ‘NHS choices missed pill’ and click on the link for the combined pill or </w:t>
      </w:r>
      <w:r w:rsidR="007B666A">
        <w:rPr>
          <w:i/>
          <w:color w:val="3D4B6A" w:themeColor="accent3" w:themeShade="BF"/>
        </w:rPr>
        <w:t>t</w:t>
      </w:r>
      <w:bookmarkStart w:id="0" w:name="_GoBack"/>
      <w:bookmarkEnd w:id="0"/>
      <w:r w:rsidRPr="00CD7CCB">
        <w:rPr>
          <w:i/>
          <w:color w:val="3D4B6A" w:themeColor="accent3" w:themeShade="BF"/>
        </w:rPr>
        <w:t>he progestogen only pill.</w:t>
      </w:r>
    </w:p>
    <w:p w:rsidR="007A0F7B" w:rsidRDefault="007A0F7B" w:rsidP="00CD7CCB">
      <w:pPr>
        <w:spacing w:after="0"/>
        <w:ind w:right="-74"/>
        <w:rPr>
          <w:i/>
          <w:color w:val="3D4B6A" w:themeColor="accent3" w:themeShade="BF"/>
        </w:rPr>
      </w:pPr>
    </w:p>
    <w:p w:rsidR="007A0F7B" w:rsidRDefault="007A0F7B" w:rsidP="00CD7CCB">
      <w:pPr>
        <w:spacing w:after="0"/>
        <w:ind w:right="-74"/>
        <w:rPr>
          <w:i/>
          <w:color w:val="3D4B6A" w:themeColor="accent3" w:themeShade="BF"/>
        </w:rPr>
      </w:pPr>
      <w:r>
        <w:rPr>
          <w:i/>
          <w:color w:val="3D4B6A" w:themeColor="accent3" w:themeShade="BF"/>
        </w:rPr>
        <w:t>Herbal and recreational drugs may interfere with the effectiveness of the pill.</w:t>
      </w:r>
    </w:p>
    <w:p w:rsidR="007A0F7B" w:rsidRDefault="007A0F7B" w:rsidP="00CD7CCB">
      <w:pPr>
        <w:spacing w:after="0"/>
        <w:ind w:right="-74"/>
        <w:rPr>
          <w:i/>
          <w:color w:val="3D4B6A" w:themeColor="accent3" w:themeShade="BF"/>
        </w:rPr>
      </w:pPr>
    </w:p>
    <w:p w:rsidR="00CD7CCB" w:rsidRDefault="007A0F7B" w:rsidP="007A0F7B">
      <w:pPr>
        <w:spacing w:after="0"/>
        <w:ind w:right="-74"/>
        <w:rPr>
          <w:i/>
          <w:color w:val="3D4B6A" w:themeColor="accent3" w:themeShade="BF"/>
        </w:rPr>
      </w:pPr>
      <w:r>
        <w:rPr>
          <w:i/>
          <w:color w:val="3D4B6A" w:themeColor="accent3" w:themeShade="BF"/>
        </w:rPr>
        <w:t>Are you aware of Long-acting Reversible Contraception (LARC)?  This means you do not need to remember to take a pill every day.  Please look at</w:t>
      </w:r>
      <w:r w:rsidR="00CD7CCB" w:rsidRPr="00CD7CCB">
        <w:rPr>
          <w:i/>
          <w:color w:val="3D4B6A" w:themeColor="accent3" w:themeShade="BF"/>
        </w:rPr>
        <w:t xml:space="preserve"> </w:t>
      </w:r>
      <w:hyperlink r:id="rId11" w:history="1">
        <w:r w:rsidR="00CD7CCB" w:rsidRPr="00CD7CCB">
          <w:rPr>
            <w:rStyle w:val="Hyperlink"/>
            <w:i/>
            <w:color w:val="3D4B6A" w:themeColor="accent3" w:themeShade="BF"/>
          </w:rPr>
          <w:t>www.fpa.org.uk</w:t>
        </w:r>
      </w:hyperlink>
      <w:r w:rsidR="00CD7CCB" w:rsidRPr="00CD7CCB">
        <w:rPr>
          <w:i/>
          <w:color w:val="3D4B6A" w:themeColor="accent3" w:themeShade="BF"/>
        </w:rPr>
        <w:t xml:space="preserve"> and arrange a routine telephone appointment with our Family Planning Nurse to discuss this further.</w:t>
      </w:r>
    </w:p>
    <w:p w:rsidR="009B189F" w:rsidRDefault="009B189F" w:rsidP="007A0F7B">
      <w:pPr>
        <w:spacing w:after="0"/>
        <w:ind w:right="-74"/>
        <w:rPr>
          <w:i/>
          <w:color w:val="3D4B6A" w:themeColor="accent3" w:themeShade="BF"/>
        </w:rPr>
      </w:pPr>
    </w:p>
    <w:p w:rsidR="009B189F" w:rsidRDefault="009B189F" w:rsidP="007A0F7B">
      <w:pPr>
        <w:spacing w:after="0"/>
        <w:ind w:right="-74"/>
        <w:rPr>
          <w:i/>
          <w:color w:val="3D4B6A" w:themeColor="accent3" w:themeShade="BF"/>
        </w:rPr>
      </w:pPr>
      <w:r>
        <w:rPr>
          <w:i/>
          <w:color w:val="3D4B6A" w:themeColor="accent3" w:themeShade="BF"/>
        </w:rPr>
        <w:t xml:space="preserve">Remember that the progesterone only contraceptive pill </w:t>
      </w:r>
      <w:r w:rsidRPr="009B189F">
        <w:rPr>
          <w:i/>
          <w:color w:val="3D4B6A" w:themeColor="accent3" w:themeShade="BF"/>
          <w:u w:val="single"/>
        </w:rPr>
        <w:t>does not</w:t>
      </w:r>
      <w:r>
        <w:rPr>
          <w:i/>
          <w:color w:val="3D4B6A" w:themeColor="accent3" w:themeShade="BF"/>
        </w:rPr>
        <w:t xml:space="preserve"> affect your long-term fertility.</w:t>
      </w:r>
    </w:p>
    <w:p w:rsidR="009B189F" w:rsidRDefault="009B189F" w:rsidP="007A0F7B">
      <w:pPr>
        <w:spacing w:after="0"/>
        <w:ind w:right="-74"/>
        <w:rPr>
          <w:i/>
          <w:color w:val="3D4B6A" w:themeColor="accent3" w:themeShade="BF"/>
        </w:rPr>
      </w:pPr>
    </w:p>
    <w:p w:rsidR="009B189F" w:rsidRDefault="009B189F" w:rsidP="007A0F7B">
      <w:pPr>
        <w:spacing w:after="0"/>
        <w:ind w:right="-74"/>
        <w:rPr>
          <w:i/>
          <w:color w:val="3D4B6A" w:themeColor="accent3" w:themeShade="BF"/>
        </w:rPr>
      </w:pPr>
    </w:p>
    <w:p w:rsidR="009B189F" w:rsidRPr="00CD7CCB" w:rsidRDefault="009B189F" w:rsidP="007A0F7B">
      <w:pPr>
        <w:spacing w:after="0"/>
        <w:ind w:right="-74"/>
        <w:rPr>
          <w:color w:val="3D4B6A" w:themeColor="accent3" w:themeShade="BF"/>
        </w:rPr>
      </w:pPr>
    </w:p>
    <w:p w:rsidR="00CD7CCB" w:rsidRDefault="00CD7CCB" w:rsidP="00267106">
      <w:pPr>
        <w:spacing w:after="0"/>
        <w:jc w:val="center"/>
        <w:rPr>
          <w:color w:val="3D4B6A" w:themeColor="accent3" w:themeShade="BF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333D22" wp14:editId="79BD2959">
                <wp:simplePos x="0" y="0"/>
                <wp:positionH relativeFrom="column">
                  <wp:posOffset>1533525</wp:posOffset>
                </wp:positionH>
                <wp:positionV relativeFrom="paragraph">
                  <wp:posOffset>94615</wp:posOffset>
                </wp:positionV>
                <wp:extent cx="4029075" cy="0"/>
                <wp:effectExtent l="0" t="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9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256FE6" id="Straight Connector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75pt,7.45pt" to="43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" strokecolor="black [3200]" strokeweight=".5pt"/>
            </w:pict>
          </mc:Fallback>
        </mc:AlternateContent>
      </w:r>
    </w:p>
    <w:p w:rsidR="00687CFB" w:rsidRPr="00CD7CCB" w:rsidRDefault="00BE385C" w:rsidP="00267106">
      <w:pPr>
        <w:spacing w:after="0"/>
        <w:jc w:val="center"/>
        <w:rPr>
          <w:b/>
        </w:rPr>
      </w:pPr>
      <w:r w:rsidRPr="00CD7CCB">
        <w:rPr>
          <w:b/>
        </w:rPr>
        <w:t xml:space="preserve">Please return the completed form to the surgery in person or via email at </w:t>
      </w:r>
      <w:hyperlink r:id="rId12" w:history="1">
        <w:r w:rsidRPr="00CD7CCB">
          <w:rPr>
            <w:rStyle w:val="Hyperlink"/>
            <w:b/>
            <w:color w:val="auto"/>
          </w:rPr>
          <w:t>stow.dispensary@nhs.net</w:t>
        </w:r>
      </w:hyperlink>
      <w:r w:rsidRPr="00CD7CCB">
        <w:rPr>
          <w:b/>
        </w:rPr>
        <w:t xml:space="preserve"> </w:t>
      </w:r>
    </w:p>
    <w:p w:rsidR="003F7019" w:rsidRPr="00CD7CCB" w:rsidRDefault="00E927A1" w:rsidP="00267106">
      <w:pPr>
        <w:spacing w:after="0"/>
        <w:jc w:val="center"/>
      </w:pPr>
      <w:r w:rsidRPr="00CD7CCB">
        <w:t>We will then update your medication or contact you i</w:t>
      </w:r>
      <w:r w:rsidR="00375397" w:rsidRPr="00CD7CCB">
        <w:t xml:space="preserve">f </w:t>
      </w:r>
      <w:r w:rsidR="003F7019" w:rsidRPr="00CD7CCB">
        <w:t xml:space="preserve">a follow up appointment is required. </w:t>
      </w:r>
    </w:p>
    <w:p w:rsidR="00267106" w:rsidRPr="00CD7CCB" w:rsidRDefault="00BE385C" w:rsidP="00267106">
      <w:pPr>
        <w:spacing w:after="0"/>
        <w:jc w:val="center"/>
      </w:pPr>
      <w:r w:rsidRPr="00CD7CCB">
        <w:t xml:space="preserve">   </w:t>
      </w:r>
      <w:r w:rsidR="00267106" w:rsidRPr="00CD7CCB">
        <w:t>As per practice policy, we issue 3 months of the pill at a time.</w:t>
      </w:r>
    </w:p>
    <w:sectPr w:rsidR="00267106" w:rsidRPr="00CD7CCB" w:rsidSect="0095629F">
      <w:headerReference w:type="default" r:id="rId13"/>
      <w:pgSz w:w="12240" w:h="15840"/>
      <w:pgMar w:top="0" w:right="476" w:bottom="397" w:left="720" w:header="357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60FC" w:rsidRDefault="00B360FC" w:rsidP="001A0130">
      <w:pPr>
        <w:spacing w:after="0" w:line="240" w:lineRule="auto"/>
      </w:pPr>
      <w:r>
        <w:separator/>
      </w:r>
    </w:p>
  </w:endnote>
  <w:endnote w:type="continuationSeparator" w:id="0">
    <w:p w:rsidR="00B360FC" w:rsidRDefault="00B360FC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60FC" w:rsidRDefault="00B360FC" w:rsidP="001A0130">
      <w:pPr>
        <w:spacing w:after="0" w:line="240" w:lineRule="auto"/>
      </w:pPr>
      <w:r>
        <w:separator/>
      </w:r>
    </w:p>
  </w:footnote>
  <w:footnote w:type="continuationSeparator" w:id="0">
    <w:p w:rsidR="00B360FC" w:rsidRDefault="00B360FC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130" w:rsidRDefault="00FD35A6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1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>
                          <a:extLst/>
                        </wpg:cNvPr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>
                            <a:extLst/>
                          </wps:cNvPr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>
                            <a:extLst/>
                          </wps:cNvPr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E902F1" id="Grou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5B8797E"/>
    <w:multiLevelType w:val="hybridMultilevel"/>
    <w:tmpl w:val="716E1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B360FC"/>
    <w:rsid w:val="001A0130"/>
    <w:rsid w:val="00232876"/>
    <w:rsid w:val="00267106"/>
    <w:rsid w:val="00267116"/>
    <w:rsid w:val="002A6357"/>
    <w:rsid w:val="002F58E0"/>
    <w:rsid w:val="00355DEE"/>
    <w:rsid w:val="00375397"/>
    <w:rsid w:val="00390C5A"/>
    <w:rsid w:val="003B49EC"/>
    <w:rsid w:val="003D55FB"/>
    <w:rsid w:val="003F7019"/>
    <w:rsid w:val="00402433"/>
    <w:rsid w:val="004B47A9"/>
    <w:rsid w:val="004F0368"/>
    <w:rsid w:val="005533F8"/>
    <w:rsid w:val="005A20B8"/>
    <w:rsid w:val="005E6FA8"/>
    <w:rsid w:val="006662D2"/>
    <w:rsid w:val="00687CFB"/>
    <w:rsid w:val="00696B6E"/>
    <w:rsid w:val="006A5F0E"/>
    <w:rsid w:val="006C28FD"/>
    <w:rsid w:val="00710AE1"/>
    <w:rsid w:val="00740E32"/>
    <w:rsid w:val="007662EB"/>
    <w:rsid w:val="007718C6"/>
    <w:rsid w:val="00795BAB"/>
    <w:rsid w:val="007A0F7B"/>
    <w:rsid w:val="007B666A"/>
    <w:rsid w:val="008045C5"/>
    <w:rsid w:val="00835F7E"/>
    <w:rsid w:val="00866BB6"/>
    <w:rsid w:val="00872D54"/>
    <w:rsid w:val="0095629F"/>
    <w:rsid w:val="009B189F"/>
    <w:rsid w:val="009E70CA"/>
    <w:rsid w:val="00A423CB"/>
    <w:rsid w:val="00AD48A2"/>
    <w:rsid w:val="00AE428B"/>
    <w:rsid w:val="00B360FC"/>
    <w:rsid w:val="00BA66C3"/>
    <w:rsid w:val="00BE385C"/>
    <w:rsid w:val="00CB16D2"/>
    <w:rsid w:val="00CD05DC"/>
    <w:rsid w:val="00CD5B0D"/>
    <w:rsid w:val="00CD7CCB"/>
    <w:rsid w:val="00D35140"/>
    <w:rsid w:val="00D40C50"/>
    <w:rsid w:val="00DB3723"/>
    <w:rsid w:val="00DC1831"/>
    <w:rsid w:val="00E3286D"/>
    <w:rsid w:val="00E413DD"/>
    <w:rsid w:val="00E927A1"/>
    <w:rsid w:val="00F40180"/>
    <w:rsid w:val="00F53FDC"/>
    <w:rsid w:val="00FA3EB3"/>
    <w:rsid w:val="00FD0D37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7F1B2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671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10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385C"/>
    <w:rPr>
      <w:color w:val="0096D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tow.dispensary@nhs.ne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fpa.org.uk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ryn.parrish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8528A2F953A44FC8029A215E905C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C4EBC-D659-4740-B7BD-11EE3D1764D4}"/>
      </w:docPartPr>
      <w:docPartBody>
        <w:p w:rsidR="002A681B" w:rsidRDefault="00140E3D">
          <w:pPr>
            <w:pStyle w:val="B8528A2F953A44FC8029A215E905CB45"/>
          </w:pPr>
          <w:r w:rsidRPr="00FA3EB3"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E3D"/>
    <w:rsid w:val="00140E3D"/>
    <w:rsid w:val="002A6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41F6D677F24414BE16858604E00D83">
    <w:name w:val="AC41F6D677F24414BE16858604E00D83"/>
  </w:style>
  <w:style w:type="paragraph" w:customStyle="1" w:styleId="715F91E6B7BC4930826978F91DA129DF">
    <w:name w:val="715F91E6B7BC4930826978F91DA129DF"/>
  </w:style>
  <w:style w:type="paragraph" w:customStyle="1" w:styleId="9D0EC9473D29413DB1730C9F1D1899A0">
    <w:name w:val="9D0EC9473D29413DB1730C9F1D1899A0"/>
  </w:style>
  <w:style w:type="paragraph" w:customStyle="1" w:styleId="8AE67D08EF924646992A0E9F879D2BFB">
    <w:name w:val="8AE67D08EF924646992A0E9F879D2BFB"/>
  </w:style>
  <w:style w:type="paragraph" w:customStyle="1" w:styleId="7504B7F10F104106998E2D822BEA42C7">
    <w:name w:val="7504B7F10F104106998E2D822BEA42C7"/>
  </w:style>
  <w:style w:type="paragraph" w:customStyle="1" w:styleId="Labels">
    <w:name w:val="Labels"/>
    <w:basedOn w:val="Normal"/>
    <w:qFormat/>
    <w:pPr>
      <w:spacing w:after="0"/>
    </w:pPr>
    <w:rPr>
      <w:rFonts w:eastAsiaTheme="minorHAnsi"/>
      <w:sz w:val="18"/>
      <w:lang w:val="en-US" w:eastAsia="en-US"/>
    </w:rPr>
  </w:style>
  <w:style w:type="paragraph" w:customStyle="1" w:styleId="45CEDBB003BC4801B6CC4AEA9FE784C7">
    <w:name w:val="45CEDBB003BC4801B6CC4AEA9FE784C7"/>
  </w:style>
  <w:style w:type="paragraph" w:customStyle="1" w:styleId="B8528A2F953A44FC8029A215E905CB45">
    <w:name w:val="B8528A2F953A44FC8029A215E905CB45"/>
  </w:style>
  <w:style w:type="paragraph" w:customStyle="1" w:styleId="C682D88B617F4AD0959019E9B664ABB6">
    <w:name w:val="C682D88B617F4AD0959019E9B664ABB6"/>
  </w:style>
  <w:style w:type="paragraph" w:customStyle="1" w:styleId="E5EA0962C10F4757849AA298A5DF1DDA">
    <w:name w:val="E5EA0962C10F4757849AA298A5DF1DDA"/>
  </w:style>
  <w:style w:type="paragraph" w:customStyle="1" w:styleId="DC8F446356F54AAF82A6530480167040">
    <w:name w:val="DC8F446356F54AAF82A6530480167040"/>
  </w:style>
  <w:style w:type="paragraph" w:customStyle="1" w:styleId="4954C09E3DE64530AFFCF6407D405840">
    <w:name w:val="4954C09E3DE64530AFFCF6407D405840"/>
  </w:style>
  <w:style w:type="paragraph" w:customStyle="1" w:styleId="459FC778E6B0436B83F16F71E05884BB">
    <w:name w:val="459FC778E6B0436B83F16F71E05884BB"/>
  </w:style>
  <w:style w:type="character" w:styleId="Emphasis">
    <w:name w:val="Emphasis"/>
    <w:basedOn w:val="DefaultParagraphFont"/>
    <w:uiPriority w:val="20"/>
    <w:qFormat/>
    <w:rsid w:val="00140E3D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529F1E096CFF41D68426B555D158B2E7">
    <w:name w:val="529F1E096CFF41D68426B555D158B2E7"/>
  </w:style>
  <w:style w:type="paragraph" w:customStyle="1" w:styleId="4787F4F35D0F4195BF1608828C99AF13">
    <w:name w:val="4787F4F35D0F4195BF1608828C99AF13"/>
  </w:style>
  <w:style w:type="paragraph" w:customStyle="1" w:styleId="3FB6F2E108FF4035BBC356EBC3A9B043">
    <w:name w:val="3FB6F2E108FF4035BBC356EBC3A9B043"/>
  </w:style>
  <w:style w:type="paragraph" w:customStyle="1" w:styleId="4C0FEDF1F81040E69003A3BA2526CC6A">
    <w:name w:val="4C0FEDF1F81040E69003A3BA2526CC6A"/>
  </w:style>
  <w:style w:type="paragraph" w:customStyle="1" w:styleId="FD10C99DAFE44D518E3D3E130CED681C">
    <w:name w:val="FD10C99DAFE44D518E3D3E130CED681C"/>
  </w:style>
  <w:style w:type="paragraph" w:customStyle="1" w:styleId="9CCC0CBEA7B0485492E2B245760FEA5C">
    <w:name w:val="9CCC0CBEA7B0485492E2B245760FEA5C"/>
  </w:style>
  <w:style w:type="paragraph" w:customStyle="1" w:styleId="48DCAD63E97D4A4AA7FDC5AAE080FCF6">
    <w:name w:val="48DCAD63E97D4A4AA7FDC5AAE080FCF6"/>
  </w:style>
  <w:style w:type="paragraph" w:customStyle="1" w:styleId="C8076FE33E8C4233B679C32A57CC81E2">
    <w:name w:val="C8076FE33E8C4233B679C32A57CC81E2"/>
  </w:style>
  <w:style w:type="paragraph" w:customStyle="1" w:styleId="B08B59F6BEC6408C88F809AB3930E929">
    <w:name w:val="B08B59F6BEC6408C88F809AB3930E929"/>
  </w:style>
  <w:style w:type="paragraph" w:customStyle="1" w:styleId="4297CFC1E2144657A2EAC9AC40F1CC2F">
    <w:name w:val="4297CFC1E2144657A2EAC9AC40F1CC2F"/>
  </w:style>
  <w:style w:type="paragraph" w:customStyle="1" w:styleId="DB8FFD22045A48018870835D5C4175F8">
    <w:name w:val="DB8FFD22045A48018870835D5C4175F8"/>
  </w:style>
  <w:style w:type="paragraph" w:customStyle="1" w:styleId="2C1A7EE439A540BC8A9206117053189A">
    <w:name w:val="2C1A7EE439A540BC8A9206117053189A"/>
  </w:style>
  <w:style w:type="paragraph" w:customStyle="1" w:styleId="517989D25F644A858E25110B5593E53A">
    <w:name w:val="517989D25F644A858E25110B5593E53A"/>
  </w:style>
  <w:style w:type="paragraph" w:customStyle="1" w:styleId="FD962ECE72B34500BDEAF6BBD53BF5F7">
    <w:name w:val="FD962ECE72B34500BDEAF6BBD53BF5F7"/>
  </w:style>
  <w:style w:type="paragraph" w:customStyle="1" w:styleId="2E2DD13B9B224E63B6AF91FA97F74D83">
    <w:name w:val="2E2DD13B9B224E63B6AF91FA97F74D83"/>
  </w:style>
  <w:style w:type="paragraph" w:customStyle="1" w:styleId="45EF727ECCD640A2B830FA7F30C15A2A">
    <w:name w:val="45EF727ECCD640A2B830FA7F30C15A2A"/>
  </w:style>
  <w:style w:type="paragraph" w:customStyle="1" w:styleId="2947EC9B787D4A33AACFF80DAB483AE5">
    <w:name w:val="2947EC9B787D4A33AACFF80DAB483AE5"/>
  </w:style>
  <w:style w:type="paragraph" w:customStyle="1" w:styleId="95BD003286C14E13A731E47B3C49FD3B">
    <w:name w:val="95BD003286C14E13A731E47B3C49FD3B"/>
    <w:rsid w:val="00140E3D"/>
  </w:style>
  <w:style w:type="paragraph" w:customStyle="1" w:styleId="90708AA6151F4A77BF0F284BF90FB3BF">
    <w:name w:val="90708AA6151F4A77BF0F284BF90FB3BF"/>
    <w:rsid w:val="00140E3D"/>
  </w:style>
  <w:style w:type="paragraph" w:customStyle="1" w:styleId="78E717C95D01484FA3A3D11AB4E06F23">
    <w:name w:val="78E717C95D01484FA3A3D11AB4E06F23"/>
    <w:rsid w:val="00140E3D"/>
  </w:style>
  <w:style w:type="paragraph" w:customStyle="1" w:styleId="5788EEBB984D452193A48B491B60E5E2">
    <w:name w:val="5788EEBB984D452193A48B491B60E5E2"/>
    <w:rsid w:val="00140E3D"/>
  </w:style>
  <w:style w:type="paragraph" w:customStyle="1" w:styleId="8BECB2889B4841B3B606D4022CDEC8C3">
    <w:name w:val="8BECB2889B4841B3B606D4022CDEC8C3"/>
    <w:rsid w:val="00140E3D"/>
  </w:style>
  <w:style w:type="paragraph" w:customStyle="1" w:styleId="50CB26158CB64955B0A649A4486B2B71">
    <w:name w:val="50CB26158CB64955B0A649A4486B2B71"/>
    <w:rsid w:val="00140E3D"/>
  </w:style>
  <w:style w:type="paragraph" w:customStyle="1" w:styleId="714289B39A954BB78E7CFA6995C7DE87">
    <w:name w:val="714289B39A954BB78E7CFA6995C7DE87"/>
    <w:rsid w:val="00140E3D"/>
  </w:style>
  <w:style w:type="paragraph" w:customStyle="1" w:styleId="9586B1FD3964454F917229B01C0326C1">
    <w:name w:val="9586B1FD3964454F917229B01C0326C1"/>
    <w:rsid w:val="00140E3D"/>
  </w:style>
  <w:style w:type="paragraph" w:customStyle="1" w:styleId="B802E97AC3174576800C7583B751BFAD">
    <w:name w:val="B802E97AC3174576800C7583B751BFAD"/>
    <w:rsid w:val="00140E3D"/>
  </w:style>
  <w:style w:type="paragraph" w:customStyle="1" w:styleId="A945852E0ACF4855B13F04F681F41E9F">
    <w:name w:val="A945852E0ACF4855B13F04F681F41E9F"/>
    <w:rsid w:val="00140E3D"/>
  </w:style>
  <w:style w:type="paragraph" w:customStyle="1" w:styleId="40D4DDF0D5F4445897A934ADB70F8F7D">
    <w:name w:val="40D4DDF0D5F4445897A934ADB70F8F7D"/>
    <w:rsid w:val="00140E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16c05727-aa75-4e4a-9b5f-8a80a1165891"/>
    <ds:schemaRef ds:uri="http://purl.org/dc/terms/"/>
    <ds:schemaRef ds:uri="http://schemas.openxmlformats.org/package/2006/metadata/core-properties"/>
    <ds:schemaRef ds:uri="71af3243-3dd4-4a8d-8c0d-dd76da1f02a5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0</TotalTime>
  <Pages>1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2019-12-18T08:43:00Z</dcterms:created>
  <dcterms:modified xsi:type="dcterms:W3CDTF">2020-01-07T13:31:00Z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